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400-ПП/186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"09"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400-ПП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186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стеллаж для книг деревянный, инвентарный номер: 04698 /5796 , местонахождение: г. Челябинск, ул. Воровского, д. 15А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стеллаж для книг деревянный, инвентарный номер: 04698 /5796 , местонахождение: г. Челябинск, ул. Воровского, д. 15А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86.00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06.07.2026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08.07.2026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0,08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