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400-ПП/185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185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стеллаж для книг деревянный, инвентарный номер: 04697 /5795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стеллаж для книг деревянный, инвентарный номер: 04697 /5795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86.00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21"/>
        <w:gridCol w:w="5661"/>
        <w:gridCol w:w="5662"/>
        <w:gridCol w:w="1490"/>
      </w:tblGrid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86.0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77.40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68.80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60.20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51.60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43.00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34.40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25.80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17.20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8.60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7.74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6.88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6.02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5.16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4.30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3.44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2.58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1.72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0.86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0.60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0.34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0.08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400-ПП/185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14:43:39.398;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14:43:39.398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0.10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