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185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стеллаж для книг деревянный, инвентарный номер: 04697 /5795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стеллаж для книг деревянный, инвентарный номер: 04697 /5795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