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04696 /5641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04696 /5641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400-ПП/184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14:43:33.273;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20:21:42.189;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14:43:33.273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20:21:42.189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