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06277 /5122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06277 /5122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14:43:22.294;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14:43:22.294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