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183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06277 /5122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06277 /5122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