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182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06276 /5051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06276 /5051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400-ПП/182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14:43:15.475;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20:21:05.249;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14:43:15.475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20:21:05.249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