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06276 /5051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06276 /5051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