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181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06275 /5050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06275 /5050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400-ПП/181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14:43:07.047;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20:18:52.606;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14:43:07.047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20:18:52.606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