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400-ПП/180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180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06274 /5041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06274 /5041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21"/>
        <w:gridCol w:w="5661"/>
        <w:gridCol w:w="5662"/>
        <w:gridCol w:w="1490"/>
      </w:tblGrid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6.88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6.02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0.86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400-ПП/180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14:43:00.458;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20:18:08.749;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14:43:00.458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20:18:08.749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