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180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06274 /5041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06274 /5041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