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400-ПП/178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178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полка книжная деревянная, инвентарный номер: 06272 /5032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полка книжная деревянная, инвентарный номер: 06272 /5032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86.00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21"/>
        <w:gridCol w:w="5661"/>
        <w:gridCol w:w="5662"/>
        <w:gridCol w:w="1490"/>
      </w:tblGrid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86.0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77.40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68.80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60.20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43.00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34.40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25.80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17.20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7.74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6.88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6.02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5.16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3.44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2.58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1.72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0.86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400-ПП/178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14:42:45.968;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20:16:34.427;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14:42:45.968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20:16:34.427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