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06269 /5028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06269 /5028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400-ПП/175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14:42:37.696;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20:15:38.259;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14:42:37.696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20:15:38.259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