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400-ПП/174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174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полка книжная деревянная, инвентарный номер: 06251 /5025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полка книжная деревянная, инвентарный номер: 06251 /5025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86.00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21"/>
        <w:gridCol w:w="5661"/>
        <w:gridCol w:w="5662"/>
        <w:gridCol w:w="1490"/>
      </w:tblGrid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86.0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77.40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68.80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60.20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43.00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34.40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25.80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17.20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7.74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6.88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6.02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5.16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3.44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2.58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1.72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0.86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400-ПП/174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14:42:24.113;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20:14:54.276;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14:42:24.113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20:14:54.276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