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173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06250 /5024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06250 /5024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400-ПП/173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14:42:09.748;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20:12:00.968;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14:42:09.748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20:12:00.968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