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06250 /5024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06250 /5024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