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06249 /5660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полка книжная деревянная, инвентарный номер: 06249 /5660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