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400-ПП/7643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7643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0029,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0029,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400-ПП/7643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14:57:03.770;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06:56:54.711;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14:57:03.770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2,08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06:56:54.711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