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7643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одежды, инвентарный номер: 0029,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одежды, инвентарный номер: 0029,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