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0152,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0152,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14:56:56.775;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06:57:28.384;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14:56:56.775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06:57:28.384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