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398-ПП/2921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"08"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2921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Холодильник Саратов, инвентарный номер: 7157,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Холодильник Саратов, инвентарный номер: 7157,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3215.00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3215.0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3054.25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2893.50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2732.75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2572.00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2411.25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2250.50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2089.75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1929.00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1768.25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1607.50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1446.75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1286.00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1125.25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964.50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803.75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643.00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482.25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321.50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160.75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398-ПП/2921 от "08"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Сафина Гузель Ульмаскуловна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ул.Дзержинского, д.101а, кв.60)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17:57:52.110;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166"/>
        <w:gridCol w:w="3554"/>
        <w:gridCol w:w="914"/>
      </w:tblGrid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17:57:52.110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1 290,00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Сафина Гузель Ульмаскуловна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Сафина Гузель Ульмаскуловна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№13, в размере </w:t>
      </w:r>
      <w:r>
        <w:rPr>
          <w:rFonts w:ascii="Times New Roman" w:hAnsi="Times New Roman"/>
          <w:b/>
          <w:i/>
          <w:color w:val="000000"/>
        </w:rPr>
        <w:t xml:space="preserve">1290.00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13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1286.00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