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398-ПП/2921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2921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Холодильник Саратов, инвентарный номер: 7157,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Холодильник Саратов, инвентарный номер: 7157,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3215.00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13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1 286,00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Сафина Гузель Ульмаскуловна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ул.Дзержинского, д.101а, кв.60)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Сафина Гузель Ульмаскуловна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