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398-ПП/1610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1610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Сейф, инвентарный номер: 9848,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Сейф, инвентарный номер: 9848,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2494.00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2494.0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2369.30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2244.60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2119.90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1995.20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1870.50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1745.80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1621.10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1496.40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1371.70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1122.30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997.60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872.90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748.20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374.10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124.70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398-ПП/1610 от "08"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Скуратовский Александр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(Калининградская область, город Советск, ул.Гончарова 8 общ.)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07:18:13.706;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07:18:13.706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999,00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Скуратовский Александр Сергеевич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Скуратовский Александр Сергеевич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№13, в размере </w:t>
      </w:r>
      <w:r>
        <w:rPr>
          <w:rFonts w:ascii="Times New Roman" w:hAnsi="Times New Roman"/>
          <w:b/>
          <w:i/>
          <w:color w:val="000000"/>
        </w:rPr>
        <w:t xml:space="preserve">999.00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13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997.60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