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398-ПП/1610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Сейф, инвентарный номер: 9848,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Сейф, инвентарный номер: 9848,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2494.00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13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997,60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(Калининградская область, город Советск, ул.Гончарова 8 общ.)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