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4236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1484,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1484,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408-ПП/4236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"04" июля 2026 г., время: 14:28:37.722;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"04" июля 2026 14:28:37.722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1.21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