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408-ПП/4236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"06"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408-ПП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4236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Стол офисный, инвентарный номер: 1484, местонахождение: Челябинская обл., г.Троицк, ул.Крупской, д.4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Стол офисный, инвентарный номер: 1484, местонахождение: Челябинская обл., г.Троицк, ул.Крупской, д.4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305.00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21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03.07.2026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05.07.2026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1,21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Леонтьева Светлана Юрьевна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(Чувашская Республика, город Чебоксары, улица Писателя Лаврентия Таллерова, д. 24, кв. 464)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Леонтьева Светлана Юрьевна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