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408-ПП/4221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"06"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4221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Полка для книг, инвентарный номер: 1764,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Полка для книг, инвентарный номер: 1764,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430.00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430.0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387.00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215.00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129.00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86.00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38.70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0.43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408-ПП/4221 от "06"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(Чувашская Республика, город Чебоксары, улица Писателя Лаврентия Таллерова, д. 24, кв. 464)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"04" июля 2026 г., время: 14:24:25.127;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"04" июля 2026 14:24:25.127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Леонтьева Светлана Юрьевна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№21, в размере </w:t>
      </w:r>
      <w:r>
        <w:rPr>
          <w:rFonts w:ascii="Times New Roman" w:hAnsi="Times New Roman"/>
          <w:b/>
          <w:i/>
          <w:color w:val="000000"/>
        </w:rPr>
        <w:t xml:space="preserve">10.00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21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05.07.2026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1.72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