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408-ПП/4218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"06"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4218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для книг, инвентарный номер: 1550,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для книг, инвентарный номер: 1550,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430.0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0.43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408-ПП/4218 от "06"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"04" июля 2026 г., время: 14:21:41.776;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"04" июля 2026 14:21:41.776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Леонтьева Светлана Юрьевна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№21, в размере </w:t>
      </w:r>
      <w:r>
        <w:rPr>
          <w:rFonts w:ascii="Times New Roman" w:hAnsi="Times New Roman"/>
          <w:b/>
          <w:i/>
          <w:color w:val="000000"/>
        </w:rPr>
        <w:t xml:space="preserve">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05.07.2026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1.72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