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408-ПП/4188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4188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1497,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1497,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408-ПП/4188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"04" июля 2026 г., время: 14:19:03.437;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"04" июля 2026 14:19:03.437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