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408-ПП/4176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4176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Диван мягкий, инвентарный номер: 1636,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Диван мягкий, инвентарный номер: 1636,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1720.00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408-ПП/4176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"04" июля 2026 г., время: 14:16:46.198;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"04" июля 2026 14:16:46.198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6.88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