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408-ПП/346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346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комплект стул+4 стула г-71 не полированные светло коричневые полу-мягкие деревянные, инвентарный номер: 00844 /2835, 2836, 2849, 3084, 3086 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комплект стул+4 стула г-71 не полированные светло коричневые полу-мягкие деревянные, инвентарный номер: 00844 /2835, 2836, 2849, 3084, 3086 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6598.00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26,40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