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408-ПП/294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294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*КУХОННЫЙ ГАРНИТУР "РОЗА" для комнаты отдыха деревянный, инвентарный номер: 07106 /1524 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*КУХОННЫЙ ГАРНИТУР "РОЗА" для комнаты отдыха деревянный, инвентарный номер: 07106 /1524 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258.00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23.22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20.64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15.48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10.32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1.81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0.27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408-ПП/294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"04" июля 2026 г., время: 14:10:57.715;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"04" июля 2026 14:10:57.715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1.04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