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408-ПП/294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"06"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408-ПП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294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*КУХОННЫЙ ГАРНИТУР "РОЗА" для комнаты отдыха деревянный, инвентарный номер: 07106 /1524 , местонахождение: Челябинская обл., г.Троицк, ул.Крупской, д.4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*КУХОННЫЙ ГАРНИТУР "РОЗА" для комнаты отдыха деревянный, инвентарный номер: 07106 /1524 , местонахождение: Челябинская обл., г.Троицк, ул.Крупской, д.4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258.00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21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03.07.2026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05.07.2026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1,04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(Чувашская Республика, город Чебоксары, улица Писателя Лаврентия Таллерова, д. 24, кв. 464)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Леонтьева Светлана Юрьевна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