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401-ПП/5811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"06"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5811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8805,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8805,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35.76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31.29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17.88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8.94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4.47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401-ПП/5811 от "06"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(город Челябинск, ул. Новороссийская 75-2)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"05" июля 2026 г., время: 16:52:35.757;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"05" июля 2026 16:52:35.757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№21,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05.07.2026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1.79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