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401-ПП/4623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4623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 офисный, инвентарный номер: 2790,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 офисный, инвентарный номер: 2790,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(город Челябинск, ул. Новороссийская 75-2)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