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00848 /7538, 7548, 7549, 7554, 7620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00848 /7538, 7548, 7549, 7554, 7620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26,40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