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401-ПП/761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"06"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761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Комплект стул+4 стула г-71 не полированные светло коричневые полу-мягкие деревянные, инвентарный номер: 00847 /7507, 7508, 7526, 7528, 7530 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Комплект стул+4 стула г-71 не полированные светло коричневые полу-мягкие деревянные, инвентарный номер: 00847 /7507, 7508, 7526, 7528, 7530 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6598.00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21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05.07.2026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26,40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(город Челябинск, ул. Новороссийская 75-2)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