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"06"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руководителя "Agfpe" с подлок. и низкой спинкой, инвентарный номер: 51002528 /9772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руководителя "Agfpe" с подлок. и низкой спинкой, инвентарный номер: 51002528 /9772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18006.00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18006.0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16205.40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14404.80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12604.20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10803.60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9003.00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7202.40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3601.20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1800.60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1620.54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1440.48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1260.42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1080.36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720.24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540.18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360.12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180.06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126.04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72.02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401-ПП/375 от "06"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"05" июля 2026 г., время: 16:28:06.200;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"05" июля 2026 16:28:06.200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№21, в размере </w:t>
      </w:r>
      <w:r>
        <w:rPr>
          <w:rFonts w:ascii="Times New Roman" w:hAnsi="Times New Roman"/>
          <w:b/>
          <w:i/>
          <w:color w:val="000000"/>
        </w:rPr>
        <w:t xml:space="preserve">73.00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05.07.2026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72.02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