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375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руководителя "Agfpe" с подлок. и низкой спинкой, инвентарный номер: 51002528 /9772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руководителя "Agfpe" с подлок. и низкой спинкой, инвентарный номер: 51002528 /9772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18006.00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72,02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