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374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руководителя "Agfpe" с подлок. и высокой спинкой, инвентарный номер: 51002529 /9768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руководителя "Agfpe" с подлок. и высокой спинкой, инвентарный номер: 51002529 /9768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17152.00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17152.0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15436.80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13721.60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12006.40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10291.20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8576.00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6860.80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5145.60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3430.40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1715.20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1543.68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1372.16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1200.64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1029.12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857.60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686.08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514.56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343.04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171.52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120.06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17.14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401-ПП/374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"05" июля 2026 г., время: 16:26:27.593;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"05" июля 2026 16:26:27.593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71.00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68.60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