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руководителя "Agfpe" с подлок. и высокой спинкой, инвентарный номер: 51002529 /9768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руководителя "Agfpe" с подлок. и высокой спинкой, инвентарный номер: 51002529 /9768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17152.00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68,60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