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51002457 /9765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51002457 /9765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26700.00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401-ПП/373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16:24:21.938;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16:24:21.938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106.80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