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401-ПП/373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"06"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373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Кресло для посетителей "МP", инвентарный номер: 51002457 /9765 , местонахождение: г. Челябинск, ул. Горького, д.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Кресло для посетителей "МP", инвентарный номер: 51002457 /9765 , местонахождение: г. Челябинск, ул. Горького, д.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26700.00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21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03.07.2026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05.07.2026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106,80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(город Челябинск, ул. Новороссийская 75-2)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