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для посетителей "МP", инвентарный номер: 51002456 /9748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для посетителей "МP", инвентарный номер: 51002456 /9748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26700.00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26700.0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21360.00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18690.00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16020.00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13350.00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10680.00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1869.00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1602.00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1068.00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401-ПП/372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16:21:15.880;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16:21:15.880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107.00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106.80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