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51002456 /9748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51002456 /9748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26700.00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106,80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