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51002455 /9739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51002455 /9739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26700.00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26700.0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401-ПП/371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16:19:39.030;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16:19:39.030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106.80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