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51002455 /9739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51002455 /9739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26700.00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106,80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