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51002454 /9619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51002454 /9619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26700.00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26700.0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401-ПП/370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15:57:38.178;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15:57:38.178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107.00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106.80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