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408-ПП/5533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5533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3092,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3092,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408-ПП/5533 от "03"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Цвиллинга, д 58В, кв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"02" июля 2026 г., время: 15:23:36.958;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"02" июля 2026 15:23:36.958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Остапенко Елена Александровна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30.06.2026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2.13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