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00979 /5945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00979 /5945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400-ПП/255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15:52:04.098;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15:52:04.098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Исаев Сергей Анатольевич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